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CFE78">
      <w:pPr>
        <w:spacing w:after="280"/>
        <w:jc w:val="center"/>
      </w:pPr>
      <w:r>
        <w:rPr>
          <w:rFonts w:ascii="黑体" w:hAnsi="黑体" w:eastAsia="黑体"/>
          <w:b/>
          <w:sz w:val="40"/>
        </w:rPr>
        <w:t>主要研究者不能及时签字说明函</w:t>
      </w:r>
    </w:p>
    <w:p w14:paraId="4B2DC62C">
      <w:pPr>
        <w:spacing w:after="240"/>
      </w:pPr>
      <w:r>
        <w:rPr>
          <w:rFonts w:ascii="宋体" w:hAnsi="宋体" w:eastAsia="宋体"/>
          <w:b/>
          <w:sz w:val="24"/>
        </w:rPr>
        <w:t>填写说明：</w:t>
      </w:r>
      <w:r>
        <w:rPr>
          <w:rFonts w:ascii="宋体" w:hAnsi="宋体" w:eastAsia="宋体"/>
          <w:sz w:val="24"/>
        </w:rPr>
        <w:t>本说明函由实际签署并递交本次 SAE 报告的授权研究人员/研究医生填写并签署；项目授权文件应能够证明其已获得相应职责授权。</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3"/>
        <w:gridCol w:w="4873"/>
      </w:tblGrid>
      <w:tr w14:paraId="08CF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082" w:type="dxa"/>
            <w:vAlign w:val="center"/>
          </w:tcPr>
          <w:p w14:paraId="6EEE344C">
            <w:pPr>
              <w:spacing w:after="0" w:line="240" w:lineRule="auto"/>
              <w:jc w:val="center"/>
            </w:pPr>
            <w:r>
              <w:rPr>
                <w:rFonts w:ascii="宋体" w:hAnsi="宋体" w:eastAsia="宋体"/>
                <w:b/>
                <w:sz w:val="24"/>
              </w:rPr>
              <w:t>项目名称</w:t>
            </w:r>
          </w:p>
        </w:tc>
        <w:tc>
          <w:tcPr>
            <w:tcW w:w="4082" w:type="dxa"/>
            <w:vAlign w:val="center"/>
          </w:tcPr>
          <w:p w14:paraId="69F96B23">
            <w:pPr>
              <w:spacing w:after="0" w:line="240" w:lineRule="auto"/>
            </w:pPr>
          </w:p>
        </w:tc>
      </w:tr>
      <w:tr w14:paraId="2A48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2" w:type="dxa"/>
            <w:vAlign w:val="center"/>
          </w:tcPr>
          <w:p w14:paraId="09EE5DA0">
            <w:pPr>
              <w:spacing w:after="0" w:line="240" w:lineRule="auto"/>
              <w:jc w:val="center"/>
            </w:pPr>
            <w:r>
              <w:rPr>
                <w:rFonts w:ascii="宋体" w:hAnsi="宋体" w:eastAsia="宋体"/>
                <w:b/>
                <w:sz w:val="24"/>
              </w:rPr>
              <w:t>方案编号</w:t>
            </w:r>
          </w:p>
        </w:tc>
        <w:tc>
          <w:tcPr>
            <w:tcW w:w="4082" w:type="dxa"/>
            <w:vAlign w:val="center"/>
          </w:tcPr>
          <w:p w14:paraId="0AED4984">
            <w:pPr>
              <w:spacing w:after="0" w:line="240" w:lineRule="auto"/>
            </w:pPr>
          </w:p>
        </w:tc>
      </w:tr>
      <w:tr w14:paraId="4C38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2" w:type="dxa"/>
            <w:vAlign w:val="center"/>
          </w:tcPr>
          <w:p w14:paraId="331F6DD2">
            <w:pPr>
              <w:spacing w:after="0" w:line="240" w:lineRule="auto"/>
              <w:jc w:val="center"/>
            </w:pPr>
            <w:r>
              <w:rPr>
                <w:rFonts w:ascii="宋体" w:hAnsi="宋体" w:eastAsia="宋体"/>
                <w:b/>
                <w:sz w:val="24"/>
              </w:rPr>
              <w:t>SAE 名称</w:t>
            </w:r>
          </w:p>
        </w:tc>
        <w:tc>
          <w:tcPr>
            <w:tcW w:w="4082" w:type="dxa"/>
            <w:vAlign w:val="center"/>
          </w:tcPr>
          <w:p w14:paraId="1AB420EF">
            <w:pPr>
              <w:spacing w:after="0" w:line="240" w:lineRule="auto"/>
            </w:pPr>
          </w:p>
        </w:tc>
      </w:tr>
      <w:tr w14:paraId="405A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2" w:type="dxa"/>
            <w:vAlign w:val="center"/>
          </w:tcPr>
          <w:p w14:paraId="6A28C6FE">
            <w:pPr>
              <w:spacing w:after="0" w:line="240" w:lineRule="auto"/>
              <w:jc w:val="center"/>
            </w:pPr>
            <w:r>
              <w:rPr>
                <w:rFonts w:ascii="宋体" w:hAnsi="宋体" w:eastAsia="宋体"/>
                <w:b/>
                <w:sz w:val="24"/>
              </w:rPr>
              <w:t>受试者编号/病例号</w:t>
            </w:r>
          </w:p>
        </w:tc>
        <w:tc>
          <w:tcPr>
            <w:tcW w:w="4082" w:type="dxa"/>
            <w:vAlign w:val="center"/>
          </w:tcPr>
          <w:p w14:paraId="2D72CD04">
            <w:pPr>
              <w:spacing w:after="0" w:line="240" w:lineRule="auto"/>
            </w:pPr>
          </w:p>
        </w:tc>
      </w:tr>
    </w:tbl>
    <w:p w14:paraId="0A389166"/>
    <w:p w14:paraId="0C5870E1">
      <w:pPr>
        <w:spacing w:line="360" w:lineRule="auto"/>
        <w:ind w:firstLine="420"/>
      </w:pPr>
      <w:r>
        <w:rPr>
          <w:rFonts w:ascii="宋体" w:hAnsi="宋体" w:eastAsia="宋体"/>
          <w:sz w:val="24"/>
        </w:rPr>
        <w:t>因主要研究者于本次 SAE 报告时限内因________________________原因暂不能及时签署，为保证 SAE 按规定时限递交，由已授权研究人员/研究医生依据项目授权文件完成本次报告签署并提交。</w:t>
      </w:r>
    </w:p>
    <w:p w14:paraId="0E061951">
      <w:pPr>
        <w:numPr>
          <w:ilvl w:val="0"/>
          <w:numId w:val="7"/>
        </w:numPr>
        <w:spacing w:before="160" w:after="120"/>
        <w:rPr>
          <w:rFonts w:ascii="宋体" w:hAnsi="宋体" w:eastAsia="宋体"/>
          <w:b/>
          <w:sz w:val="24"/>
        </w:rPr>
      </w:pPr>
      <w:r>
        <w:rPr>
          <w:rFonts w:ascii="宋体" w:hAnsi="宋体" w:eastAsia="宋体"/>
          <w:b/>
          <w:sz w:val="24"/>
        </w:rPr>
        <w:t>主要研究者知晓情况：</w:t>
      </w:r>
    </w:p>
    <w:p w14:paraId="5E8D4B1A">
      <w:pPr>
        <w:numPr>
          <w:numId w:val="0"/>
        </w:numPr>
        <w:spacing w:before="160" w:after="120"/>
      </w:pPr>
      <w:r>
        <w:rPr>
          <w:rFonts w:ascii="宋体" w:hAnsi="宋体" w:eastAsia="宋体"/>
          <w:sz w:val="24"/>
        </w:rPr>
        <w:t>□ 已于____年__月__日知晓本次 SAE；</w:t>
      </w:r>
      <w:r>
        <w:rPr>
          <w:rFonts w:ascii="宋体" w:hAnsi="宋体" w:eastAsia="宋体"/>
          <w:sz w:val="24"/>
        </w:rPr>
        <w:br w:type="textWrapping"/>
      </w:r>
      <w:r>
        <w:rPr>
          <w:rFonts w:hint="eastAsia"/>
          <w:sz w:val="24"/>
          <w:lang w:eastAsia="zh-CN"/>
        </w:rPr>
        <w:t>□</w:t>
      </w:r>
      <w:r>
        <w:rPr>
          <w:rFonts w:ascii="宋体" w:hAnsi="宋体" w:eastAsia="宋体"/>
          <w:sz w:val="24"/>
        </w:rPr>
        <w:t xml:space="preserve"> 递交时暂未取得知晓确认（原因：________________________），后续将及时完成告知并留痕。</w:t>
      </w:r>
    </w:p>
    <w:p w14:paraId="6ECAEC30">
      <w:pPr>
        <w:spacing w:before="80" w:after="200"/>
      </w:pPr>
      <w:r>
        <w:rPr>
          <w:rFonts w:ascii="宋体" w:hAnsi="宋体" w:eastAsia="宋体"/>
          <w:b/>
          <w:sz w:val="24"/>
        </w:rPr>
        <w:t>2. 责任声明：</w:t>
      </w:r>
      <w:r>
        <w:rPr>
          <w:rFonts w:ascii="宋体" w:hAnsi="宋体" w:eastAsia="宋体"/>
          <w:sz w:val="24"/>
        </w:rPr>
        <w:t>本次应急递交不改变主要研究者对本项目及相关安全性报告承担的最终责任。</w:t>
      </w:r>
    </w:p>
    <w:p w14:paraId="6611EA33">
      <w:pPr>
        <w:spacing w:before="160"/>
        <w:jc w:val="right"/>
      </w:pPr>
      <w:r>
        <w:rPr>
          <w:rFonts w:ascii="宋体" w:hAnsi="宋体" w:eastAsia="宋体"/>
          <w:sz w:val="24"/>
        </w:rPr>
        <w:t>填写人/授权研究人员签名：__________________</w:t>
      </w:r>
    </w:p>
    <w:p w14:paraId="08D00144">
      <w:pPr>
        <w:jc w:val="right"/>
      </w:pPr>
      <w:r>
        <w:rPr>
          <w:rFonts w:ascii="宋体" w:hAnsi="宋体" w:eastAsia="宋体"/>
          <w:sz w:val="24"/>
        </w:rPr>
        <w:t>日期：____年__月__日</w:t>
      </w:r>
    </w:p>
    <w:p w14:paraId="56529CF1">
      <w:pPr>
        <w:spacing w:before="360"/>
      </w:pPr>
      <w:r>
        <w:rPr>
          <w:rFonts w:ascii="宋体" w:hAnsi="宋体" w:eastAsia="宋体"/>
          <w:b/>
          <w:sz w:val="24"/>
        </w:rPr>
        <w:t>注：</w:t>
      </w:r>
      <w:r>
        <w:rPr>
          <w:rFonts w:ascii="宋体" w:hAnsi="宋体" w:eastAsia="宋体"/>
          <w:sz w:val="24"/>
        </w:rPr>
        <w:t>本说明函与项目授权文件</w:t>
      </w:r>
      <w:bookmarkStart w:id="0" w:name="_GoBack"/>
      <w:bookmarkEnd w:id="0"/>
      <w:r>
        <w:rPr>
          <w:rFonts w:ascii="宋体" w:hAnsi="宋体" w:eastAsia="宋体"/>
          <w:sz w:val="24"/>
        </w:rPr>
        <w:t>一并通过 CTMS 系统提交备案。</w:t>
      </w:r>
    </w:p>
    <w:sectPr>
      <w:pgSz w:w="12240" w:h="15840"/>
      <w:pgMar w:top="1020" w:right="1247" w:bottom="1020"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0FDA67"/>
    <w:multiLevelType w:val="singleLevel"/>
    <w:tmpl w:val="F30FDA67"/>
    <w:lvl w:ilvl="0" w:tentative="0">
      <w:start w:val="1"/>
      <w:numFmt w:val="decimal"/>
      <w:suff w:val="space"/>
      <w:lvlText w:val="%1."/>
      <w:lvlJc w:val="left"/>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24460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320</Words>
  <Characters>410</Characters>
  <Lines>0</Lines>
  <Paragraphs>0</Paragraphs>
  <TotalTime>2</TotalTime>
  <ScaleCrop>false</ScaleCrop>
  <LinksUpToDate>false</LinksUpToDate>
  <CharactersWithSpaces>429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快乐的小大夫</cp:lastModifiedBy>
  <dcterms:modified xsi:type="dcterms:W3CDTF">2026-10-13T07:46:56Z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eyJoZGlkIjoiYjVkMjNiMGJhNmQ4Y2I5ZmY5Mzk5NGFmNWI1ODBlODkiLCJ1c2VySWQiOiI1MDIwMjgyMDkifQ==</vt:lpwstr>
  </property>
  <property fmtid="{D5CDD505-2E9C-101B-9397-08002B2CF9AE}" pid="3" name="KSOProductBuildVer">
    <vt:lpwstr>2052-12.1.0.26375</vt:lpwstr>
  </property>
  <property fmtid="{D5CDD505-2E9C-101B-9397-08002B2CF9AE}" pid="4" name="ICV">
    <vt:lpwstr>46744A7F35F741EDA2BD316952C17DE1_12</vt:lpwstr>
  </property>
</Properties>
</file>